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1139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5809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 Эстонских дорожников-26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квартира-27,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Style w:val="cat-UserDefinedgrp-27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7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совершение правонарушения, предусмотренного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И.Н.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7rplc-22">
    <w:name w:val="cat-UserDefined grp-27 rplc-22"/>
    <w:basedOn w:val="DefaultParagraphFont"/>
  </w:style>
  <w:style w:type="character" w:customStyle="1" w:styleId="cat-UserDefinedgrp-27rplc-28">
    <w:name w:val="cat-UserDefined grp-27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